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725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3646-30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Хакимовой </w:t>
      </w:r>
      <w:r>
        <w:rPr>
          <w:rFonts w:ascii="Times New Roman" w:eastAsia="Times New Roman" w:hAnsi="Times New Roman" w:cs="Times New Roman"/>
          <w:sz w:val="28"/>
          <w:szCs w:val="28"/>
        </w:rPr>
        <w:t>Барно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Ахмадовны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0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Хакимова Б.А.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</w:t>
      </w:r>
      <w:r>
        <w:rPr>
          <w:rFonts w:ascii="Times New Roman" w:eastAsia="Times New Roman" w:hAnsi="Times New Roman" w:cs="Times New Roman"/>
          <w:sz w:val="28"/>
          <w:szCs w:val="28"/>
        </w:rPr>
        <w:t>2000,00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0355431010125080701052835 от 07.08.2025 г.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8.14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Москвы от 21.11.2007 №45 «Кодекс города Москвы об административных правонарушениях»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Хакимова Б.А.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в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</w:t>
      </w:r>
      <w:r>
        <w:rPr>
          <w:rFonts w:ascii="Times New Roman" w:eastAsia="Times New Roman" w:hAnsi="Times New Roman" w:cs="Times New Roman"/>
          <w:sz w:val="28"/>
          <w:szCs w:val="28"/>
        </w:rPr>
        <w:t>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Хакимова Б.А.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Хакимовой </w:t>
      </w:r>
      <w:r>
        <w:rPr>
          <w:rFonts w:ascii="Times New Roman" w:eastAsia="Times New Roman" w:hAnsi="Times New Roman" w:cs="Times New Roman"/>
          <w:sz w:val="28"/>
          <w:szCs w:val="28"/>
        </w:rPr>
        <w:t>Б.А.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Хакимовой Б.А.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ч.1 ст.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0355431010125080701052835 от 07.08.2025 г.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ч.2 ст.8.14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Закона г. Москвы от 21.11.2007 №45 «Кодекс города Москвы об административных правонарушениях»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Хакимовой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Б.А.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Хакимова </w:t>
      </w:r>
      <w:r>
        <w:rPr>
          <w:rFonts w:ascii="Times New Roman" w:eastAsia="Times New Roman" w:hAnsi="Times New Roman" w:cs="Times New Roman"/>
          <w:sz w:val="28"/>
          <w:szCs w:val="28"/>
        </w:rPr>
        <w:t>Барно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Ахмадовича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Хакимову Б.А.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ОКЦ № 8 УГУ Банка России //УФК по ХМАО-Югре г. Ханты-Мансийск/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7252620115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номер дела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ст.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tabs>
          <w:tab w:val="left" w:pos="720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68622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9rplc-10">
    <w:name w:val="cat-UserDefined grp-39 rplc-10"/>
    <w:basedOn w:val="DefaultParagraphFont"/>
  </w:style>
  <w:style w:type="character" w:customStyle="1" w:styleId="cat-UserDefinedgrp-40rplc-19">
    <w:name w:val="cat-UserDefined grp-40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A791D-8A43-444E-B58C-E723FBC79A6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